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402-ПП/3833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3833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1210,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1210,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